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4171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4872,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4872,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403-ПП/4171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10:17:29.969;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10:17:29.969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